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A5F" w:rsidRPr="002D5C64" w:rsidRDefault="00B93A5F" w:rsidP="00B93A5F">
      <w:pPr>
        <w:spacing w:after="0" w:line="0" w:lineRule="atLeast"/>
        <w:ind w:left="5284"/>
        <w:rPr>
          <w:rFonts w:ascii="Garamond" w:eastAsia="Times New Roman" w:hAnsi="Garamond"/>
          <w:sz w:val="24"/>
          <w:szCs w:val="24"/>
          <w:lang w:eastAsia="pl-PL"/>
        </w:rPr>
      </w:pPr>
      <w:r w:rsidRPr="002D5C64">
        <w:rPr>
          <w:rFonts w:ascii="Garamond" w:eastAsia="Times New Roman" w:hAnsi="Garamond"/>
          <w:sz w:val="24"/>
          <w:szCs w:val="24"/>
          <w:lang w:eastAsia="pl-PL"/>
        </w:rPr>
        <w:t>……………, dn. ……………………..</w:t>
      </w:r>
    </w:p>
    <w:p w:rsidR="00B93A5F" w:rsidRPr="002D5C64" w:rsidRDefault="00B93A5F" w:rsidP="00B93A5F">
      <w:pPr>
        <w:spacing w:after="0" w:line="200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spacing w:after="0" w:line="0" w:lineRule="atLeast"/>
        <w:ind w:right="16"/>
        <w:jc w:val="center"/>
        <w:rPr>
          <w:rFonts w:ascii="Garamond" w:eastAsia="Times New Roman" w:hAnsi="Garamond"/>
          <w:b/>
          <w:sz w:val="24"/>
          <w:szCs w:val="24"/>
          <w:lang w:eastAsia="pl-PL"/>
        </w:rPr>
      </w:pPr>
      <w:r w:rsidRPr="002D5C64">
        <w:rPr>
          <w:rFonts w:ascii="Garamond" w:eastAsia="Times New Roman" w:hAnsi="Garamond"/>
          <w:b/>
          <w:sz w:val="24"/>
          <w:szCs w:val="24"/>
          <w:lang w:eastAsia="pl-PL"/>
        </w:rPr>
        <w:t>Wniosek</w:t>
      </w:r>
    </w:p>
    <w:p w:rsidR="00B93A5F" w:rsidRPr="002D5C64" w:rsidRDefault="00B93A5F" w:rsidP="00B93A5F">
      <w:pPr>
        <w:spacing w:after="0" w:line="132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spacing w:after="0" w:line="0" w:lineRule="atLeast"/>
        <w:ind w:left="4"/>
        <w:rPr>
          <w:rFonts w:ascii="Garamond" w:eastAsia="Times New Roman" w:hAnsi="Garamond"/>
          <w:sz w:val="24"/>
          <w:szCs w:val="24"/>
          <w:lang w:eastAsia="pl-PL"/>
        </w:rPr>
      </w:pPr>
      <w:r w:rsidRPr="002D5C64">
        <w:rPr>
          <w:rFonts w:ascii="Garamond" w:eastAsia="Times New Roman" w:hAnsi="Garamond"/>
          <w:sz w:val="24"/>
          <w:szCs w:val="24"/>
          <w:lang w:eastAsia="pl-PL"/>
        </w:rPr>
        <w:t>Proszę o wynajem</w:t>
      </w:r>
      <w:r>
        <w:rPr>
          <w:rFonts w:ascii="Garamond" w:eastAsia="Times New Roman" w:hAnsi="Garamond"/>
          <w:sz w:val="24"/>
          <w:szCs w:val="24"/>
          <w:lang w:eastAsia="pl-PL"/>
        </w:rPr>
        <w:t xml:space="preserve"> / </w:t>
      </w:r>
      <w:r w:rsidRPr="003C4FA9">
        <w:rPr>
          <w:rFonts w:ascii="Garamond" w:eastAsia="Times New Roman" w:hAnsi="Garamond"/>
          <w:color w:val="000000"/>
          <w:sz w:val="24"/>
          <w:szCs w:val="24"/>
          <w:lang w:eastAsia="pl-PL"/>
        </w:rPr>
        <w:t>użyczenie*:</w:t>
      </w:r>
    </w:p>
    <w:p w:rsidR="00B93A5F" w:rsidRPr="002D5C64" w:rsidRDefault="00B93A5F" w:rsidP="00F806E5">
      <w:pPr>
        <w:numPr>
          <w:ilvl w:val="0"/>
          <w:numId w:val="1"/>
        </w:numPr>
        <w:spacing w:after="0" w:line="0" w:lineRule="atLeast"/>
        <w:ind w:left="4"/>
        <w:jc w:val="both"/>
        <w:rPr>
          <w:rFonts w:ascii="Garamond" w:eastAsia="Times New Roman" w:hAnsi="Garamond"/>
          <w:sz w:val="24"/>
          <w:szCs w:val="24"/>
          <w:lang w:val="en-US" w:eastAsia="pl-PL"/>
        </w:rPr>
      </w:pPr>
      <w:r w:rsidRPr="002D5C64">
        <w:rPr>
          <w:rFonts w:ascii="Garamond" w:eastAsia="Times New Roman" w:hAnsi="Garamond"/>
          <w:sz w:val="24"/>
          <w:szCs w:val="24"/>
          <w:lang w:eastAsia="pl-PL"/>
        </w:rPr>
        <w:t>świetlicy wiejskiej w miejscowości   …………………………………… z zapleczem kuchennym / bez zaplecza kuchennego* w celu zorganizowania: …………………………………………………………………..…………….. (należy podać)</w:t>
      </w:r>
      <w:r w:rsidRPr="002D5C64">
        <w:rPr>
          <w:rFonts w:ascii="Garamond" w:eastAsia="Times New Roman" w:hAnsi="Garamond"/>
          <w:sz w:val="24"/>
          <w:szCs w:val="24"/>
          <w:lang w:val="en-US" w:eastAsia="pl-PL"/>
        </w:rPr>
        <w:t xml:space="preserve"> </w:t>
      </w:r>
      <w:proofErr w:type="spellStart"/>
      <w:r w:rsidRPr="002D5C64">
        <w:rPr>
          <w:rFonts w:ascii="Garamond" w:eastAsia="Times New Roman" w:hAnsi="Garamond"/>
          <w:sz w:val="24"/>
          <w:szCs w:val="24"/>
          <w:lang w:val="en-US" w:eastAsia="pl-PL"/>
        </w:rPr>
        <w:t>lub</w:t>
      </w:r>
      <w:proofErr w:type="spellEnd"/>
    </w:p>
    <w:p w:rsidR="00B93A5F" w:rsidRPr="002D5C64" w:rsidRDefault="00B93A5F" w:rsidP="00B93A5F">
      <w:pPr>
        <w:numPr>
          <w:ilvl w:val="0"/>
          <w:numId w:val="1"/>
        </w:numPr>
        <w:spacing w:after="0" w:line="0" w:lineRule="atLeast"/>
        <w:ind w:left="4"/>
        <w:rPr>
          <w:rFonts w:ascii="Garamond" w:eastAsia="Times New Roman" w:hAnsi="Garamond"/>
          <w:sz w:val="24"/>
          <w:szCs w:val="24"/>
          <w:lang w:eastAsia="pl-PL"/>
        </w:rPr>
      </w:pPr>
      <w:r w:rsidRPr="002D5C64">
        <w:rPr>
          <w:rFonts w:ascii="Garamond" w:eastAsia="Times New Roman" w:hAnsi="Garamond"/>
          <w:sz w:val="24"/>
          <w:szCs w:val="24"/>
          <w:lang w:eastAsia="pl-PL"/>
        </w:rPr>
        <w:t>wyposażenia świetlicy wiejskiej w miejscowości ........................w celu..........................*</w:t>
      </w:r>
    </w:p>
    <w:p w:rsidR="00B93A5F" w:rsidRPr="002D5C64" w:rsidRDefault="00B93A5F" w:rsidP="00B93A5F">
      <w:pPr>
        <w:spacing w:after="0" w:line="137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numPr>
          <w:ilvl w:val="0"/>
          <w:numId w:val="2"/>
        </w:numPr>
        <w:tabs>
          <w:tab w:val="left" w:pos="426"/>
        </w:tabs>
        <w:spacing w:after="0" w:line="0" w:lineRule="atLeast"/>
        <w:rPr>
          <w:rFonts w:ascii="Garamond" w:eastAsia="Times New Roman" w:hAnsi="Garamond"/>
          <w:sz w:val="24"/>
          <w:szCs w:val="24"/>
          <w:lang w:eastAsia="pl-PL"/>
        </w:rPr>
      </w:pPr>
      <w:r w:rsidRPr="002D5C64">
        <w:rPr>
          <w:rFonts w:ascii="Garamond" w:eastAsia="Times New Roman" w:hAnsi="Garamond"/>
          <w:sz w:val="24"/>
          <w:szCs w:val="24"/>
          <w:lang w:eastAsia="pl-PL"/>
        </w:rPr>
        <w:t>Data oraz godziny wynajmu:</w:t>
      </w:r>
    </w:p>
    <w:p w:rsidR="00B93A5F" w:rsidRPr="002D5C64" w:rsidRDefault="00B93A5F" w:rsidP="00B93A5F">
      <w:pPr>
        <w:tabs>
          <w:tab w:val="left" w:pos="284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tabs>
          <w:tab w:val="left" w:pos="284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pl" w:eastAsia="pl-PL"/>
        </w:rPr>
      </w:pPr>
      <w:r w:rsidRPr="002D5C64">
        <w:rPr>
          <w:rFonts w:ascii="Garamond" w:hAnsi="Garamond"/>
          <w:b/>
          <w:bCs/>
          <w:sz w:val="24"/>
          <w:szCs w:val="24"/>
          <w:lang w:val="pl" w:eastAsia="pl-PL"/>
        </w:rPr>
        <w:t xml:space="preserve">od dnia …………………. od godz.  ….. </w:t>
      </w:r>
      <w:r w:rsidRPr="002D5C64">
        <w:rPr>
          <w:rFonts w:ascii="Garamond" w:hAnsi="Garamond"/>
          <w:b/>
          <w:bCs/>
          <w:sz w:val="24"/>
          <w:szCs w:val="24"/>
          <w:vertAlign w:val="superscript"/>
          <w:lang w:val="pl" w:eastAsia="pl-PL"/>
        </w:rPr>
        <w:t xml:space="preserve"> </w:t>
      </w:r>
      <w:r w:rsidRPr="002D5C64">
        <w:rPr>
          <w:rFonts w:ascii="Garamond" w:hAnsi="Garamond"/>
          <w:b/>
          <w:bCs/>
          <w:sz w:val="24"/>
          <w:szCs w:val="24"/>
          <w:lang w:val="pl" w:eastAsia="pl-PL"/>
        </w:rPr>
        <w:t>do dnia …………….. do godz. …….</w:t>
      </w:r>
    </w:p>
    <w:p w:rsidR="00B93A5F" w:rsidRPr="002D5C64" w:rsidRDefault="00B93A5F" w:rsidP="00B93A5F">
      <w:pPr>
        <w:spacing w:after="0" w:line="136" w:lineRule="exact"/>
        <w:rPr>
          <w:rFonts w:ascii="Garamond" w:eastAsia="Times New Roman" w:hAnsi="Garamond"/>
          <w:sz w:val="24"/>
          <w:szCs w:val="24"/>
          <w:lang w:val="pl" w:eastAsia="pl-PL"/>
        </w:rPr>
      </w:pPr>
    </w:p>
    <w:p w:rsidR="00B93A5F" w:rsidRPr="002D5C64" w:rsidRDefault="00B93A5F" w:rsidP="00B93A5F">
      <w:pPr>
        <w:numPr>
          <w:ilvl w:val="0"/>
          <w:numId w:val="2"/>
        </w:numPr>
        <w:tabs>
          <w:tab w:val="left" w:pos="426"/>
        </w:tabs>
        <w:spacing w:after="0" w:line="0" w:lineRule="atLeast"/>
        <w:rPr>
          <w:rFonts w:ascii="Garamond" w:eastAsia="Times New Roman" w:hAnsi="Garamond"/>
          <w:sz w:val="24"/>
          <w:szCs w:val="24"/>
          <w:lang w:eastAsia="pl-PL"/>
        </w:rPr>
      </w:pPr>
      <w:r w:rsidRPr="002D5C64">
        <w:rPr>
          <w:rFonts w:ascii="Garamond" w:eastAsia="Times New Roman" w:hAnsi="Garamond"/>
          <w:sz w:val="24"/>
          <w:szCs w:val="24"/>
          <w:lang w:eastAsia="pl-PL"/>
        </w:rPr>
        <w:t>Dane wnioskodawcy:</w:t>
      </w:r>
    </w:p>
    <w:p w:rsidR="00B93A5F" w:rsidRPr="002D5C64" w:rsidRDefault="00B93A5F" w:rsidP="00B93A5F">
      <w:pPr>
        <w:spacing w:after="0" w:line="139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Default="00B93A5F" w:rsidP="00B93A5F">
      <w:pPr>
        <w:spacing w:after="0" w:line="360" w:lineRule="auto"/>
        <w:ind w:left="6"/>
        <w:rPr>
          <w:rFonts w:ascii="Garamond" w:eastAsia="Times New Roman" w:hAnsi="Garamond"/>
          <w:sz w:val="24"/>
          <w:szCs w:val="24"/>
          <w:lang w:eastAsia="pl-PL"/>
        </w:rPr>
      </w:pPr>
      <w:r w:rsidRPr="002D5C64">
        <w:rPr>
          <w:rFonts w:ascii="Garamond" w:eastAsia="Times New Roman" w:hAnsi="Garamond"/>
          <w:sz w:val="24"/>
          <w:szCs w:val="24"/>
          <w:lang w:eastAsia="pl-PL"/>
        </w:rPr>
        <w:t xml:space="preserve">Imię: ………………………………..……, nazwisko: ………….………..…………………, </w:t>
      </w:r>
    </w:p>
    <w:p w:rsidR="001F532C" w:rsidRPr="002D5C64" w:rsidRDefault="001F532C" w:rsidP="00B93A5F">
      <w:pPr>
        <w:spacing w:after="0" w:line="360" w:lineRule="auto"/>
        <w:ind w:left="6"/>
        <w:rPr>
          <w:rFonts w:ascii="Garamond" w:eastAsia="Times New Roman" w:hAnsi="Garamond"/>
          <w:sz w:val="24"/>
          <w:szCs w:val="24"/>
          <w:lang w:eastAsia="pl-PL"/>
        </w:rPr>
      </w:pPr>
      <w:r>
        <w:rPr>
          <w:rFonts w:ascii="Garamond" w:eastAsia="Times New Roman" w:hAnsi="Garamond"/>
          <w:sz w:val="24"/>
          <w:szCs w:val="24"/>
          <w:lang w:eastAsia="pl-PL"/>
        </w:rPr>
        <w:t>PESEL: …………………………………</w:t>
      </w:r>
    </w:p>
    <w:p w:rsidR="00B93A5F" w:rsidRPr="002D5C64" w:rsidRDefault="00B93A5F" w:rsidP="00B93A5F">
      <w:pPr>
        <w:spacing w:after="0" w:line="360" w:lineRule="auto"/>
        <w:ind w:left="6"/>
        <w:rPr>
          <w:rFonts w:ascii="Garamond" w:eastAsia="Times New Roman" w:hAnsi="Garamond"/>
          <w:sz w:val="24"/>
          <w:szCs w:val="24"/>
          <w:lang w:eastAsia="pl-PL"/>
        </w:rPr>
      </w:pPr>
      <w:r w:rsidRPr="002D5C64">
        <w:rPr>
          <w:rFonts w:ascii="Garamond" w:eastAsia="Times New Roman" w:hAnsi="Garamond"/>
          <w:sz w:val="24"/>
          <w:szCs w:val="24"/>
          <w:lang w:eastAsia="pl-PL"/>
        </w:rPr>
        <w:t>adres: ……………………........................................................................................................</w:t>
      </w:r>
    </w:p>
    <w:p w:rsidR="00B93A5F" w:rsidRPr="002D5C64" w:rsidRDefault="00B93A5F" w:rsidP="00B93A5F">
      <w:pPr>
        <w:spacing w:after="0" w:line="360" w:lineRule="auto"/>
        <w:ind w:left="6"/>
        <w:rPr>
          <w:rFonts w:ascii="Garamond" w:eastAsia="Times New Roman" w:hAnsi="Garamond"/>
          <w:sz w:val="24"/>
          <w:szCs w:val="24"/>
          <w:lang w:eastAsia="pl-PL"/>
        </w:rPr>
      </w:pPr>
      <w:r w:rsidRPr="002D5C64">
        <w:rPr>
          <w:rFonts w:ascii="Garamond" w:eastAsia="Times New Roman" w:hAnsi="Garamond"/>
          <w:sz w:val="24"/>
          <w:szCs w:val="24"/>
          <w:lang w:eastAsia="pl-PL"/>
        </w:rPr>
        <w:t>telefon: ………………………………………………</w:t>
      </w:r>
    </w:p>
    <w:p w:rsidR="00B93A5F" w:rsidRPr="002D5C64" w:rsidRDefault="00B93A5F" w:rsidP="00B93A5F">
      <w:pPr>
        <w:spacing w:after="0" w:line="137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numPr>
          <w:ilvl w:val="0"/>
          <w:numId w:val="3"/>
        </w:numPr>
        <w:tabs>
          <w:tab w:val="left" w:pos="426"/>
        </w:tabs>
        <w:spacing w:after="0" w:line="0" w:lineRule="atLeast"/>
        <w:rPr>
          <w:rFonts w:ascii="Garamond" w:eastAsia="Times New Roman" w:hAnsi="Garamond"/>
          <w:sz w:val="24"/>
          <w:szCs w:val="24"/>
          <w:lang w:eastAsia="pl-PL"/>
        </w:rPr>
      </w:pPr>
      <w:r w:rsidRPr="002D5C64">
        <w:rPr>
          <w:rFonts w:ascii="Garamond" w:eastAsia="Times New Roman" w:hAnsi="Garamond"/>
          <w:sz w:val="24"/>
          <w:szCs w:val="24"/>
          <w:lang w:eastAsia="pl-PL"/>
        </w:rPr>
        <w:t>Osoba odpowiedzialna (pełnoletnia) za utrzymanie porządku i bezpieczeństwa.</w:t>
      </w:r>
    </w:p>
    <w:p w:rsidR="00B93A5F" w:rsidRPr="002D5C64" w:rsidRDefault="00B93A5F" w:rsidP="00B93A5F">
      <w:pPr>
        <w:spacing w:after="0" w:line="149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spacing w:after="0" w:line="0" w:lineRule="atLeast"/>
        <w:ind w:left="4"/>
        <w:rPr>
          <w:rFonts w:ascii="Garamond" w:eastAsia="Times New Roman" w:hAnsi="Garamond"/>
          <w:sz w:val="24"/>
          <w:szCs w:val="24"/>
          <w:lang w:eastAsia="pl-PL"/>
        </w:rPr>
      </w:pPr>
      <w:r w:rsidRPr="002D5C64">
        <w:rPr>
          <w:rFonts w:ascii="Garamond" w:eastAsia="Times New Roman" w:hAnsi="Garamond"/>
          <w:sz w:val="24"/>
          <w:szCs w:val="24"/>
          <w:lang w:eastAsia="pl-PL"/>
        </w:rPr>
        <w:t xml:space="preserve">…………………………….     ………………………….         </w:t>
      </w:r>
    </w:p>
    <w:p w:rsidR="00B93A5F" w:rsidRPr="002D5C64" w:rsidRDefault="00B93A5F" w:rsidP="00B93A5F">
      <w:pPr>
        <w:tabs>
          <w:tab w:val="left" w:pos="3044"/>
          <w:tab w:val="left" w:pos="6384"/>
        </w:tabs>
        <w:spacing w:after="0" w:line="0" w:lineRule="atLeast"/>
        <w:ind w:left="4"/>
        <w:rPr>
          <w:rFonts w:ascii="Garamond" w:eastAsia="Times New Roman" w:hAnsi="Garamond"/>
          <w:sz w:val="20"/>
          <w:szCs w:val="20"/>
          <w:lang w:eastAsia="pl-PL"/>
        </w:rPr>
      </w:pPr>
      <w:r w:rsidRPr="002D5C64">
        <w:rPr>
          <w:rFonts w:ascii="Garamond" w:eastAsia="Times New Roman" w:hAnsi="Garamond"/>
          <w:sz w:val="20"/>
          <w:szCs w:val="20"/>
          <w:lang w:eastAsia="pl-PL"/>
        </w:rPr>
        <w:t xml:space="preserve">     (imię i nazwisko)</w:t>
      </w:r>
      <w:r w:rsidRPr="002D5C64">
        <w:rPr>
          <w:rFonts w:ascii="Garamond" w:eastAsia="Times New Roman" w:hAnsi="Garamond"/>
          <w:sz w:val="20"/>
          <w:szCs w:val="20"/>
          <w:lang w:eastAsia="pl-PL"/>
        </w:rPr>
        <w:tab/>
        <w:t xml:space="preserve">             (podpis)</w:t>
      </w:r>
    </w:p>
    <w:p w:rsidR="00B93A5F" w:rsidRPr="002D5C64" w:rsidRDefault="00B93A5F" w:rsidP="00B93A5F">
      <w:pPr>
        <w:spacing w:after="0" w:line="139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numPr>
          <w:ilvl w:val="0"/>
          <w:numId w:val="4"/>
        </w:numPr>
        <w:tabs>
          <w:tab w:val="left" w:pos="426"/>
        </w:tabs>
        <w:spacing w:after="0" w:line="0" w:lineRule="atLeast"/>
        <w:rPr>
          <w:rFonts w:ascii="Garamond" w:eastAsia="Times New Roman" w:hAnsi="Garamond"/>
          <w:sz w:val="24"/>
          <w:szCs w:val="24"/>
          <w:lang w:eastAsia="pl-PL"/>
        </w:rPr>
      </w:pPr>
      <w:r w:rsidRPr="002D5C64">
        <w:rPr>
          <w:rFonts w:ascii="Garamond" w:eastAsia="Times New Roman" w:hAnsi="Garamond"/>
          <w:sz w:val="24"/>
          <w:szCs w:val="24"/>
          <w:lang w:eastAsia="pl-PL"/>
        </w:rPr>
        <w:t>Przewidywana ilość uczestników:</w:t>
      </w:r>
    </w:p>
    <w:p w:rsidR="00B93A5F" w:rsidRPr="002D5C64" w:rsidRDefault="00B93A5F" w:rsidP="00B93A5F">
      <w:pPr>
        <w:spacing w:after="0" w:line="136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spacing w:after="0" w:line="0" w:lineRule="atLeast"/>
        <w:ind w:left="4"/>
        <w:rPr>
          <w:rFonts w:ascii="Garamond" w:eastAsia="Times New Roman" w:hAnsi="Garamond"/>
          <w:sz w:val="24"/>
          <w:szCs w:val="24"/>
          <w:lang w:eastAsia="pl-PL"/>
        </w:rPr>
      </w:pPr>
      <w:r w:rsidRPr="002D5C64">
        <w:rPr>
          <w:rFonts w:ascii="Garamond" w:eastAsia="Times New Roman" w:hAnsi="Garamond"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B93A5F" w:rsidRPr="002D5C64" w:rsidRDefault="00B93A5F" w:rsidP="00B93A5F">
      <w:pPr>
        <w:spacing w:after="0" w:line="139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numPr>
          <w:ilvl w:val="0"/>
          <w:numId w:val="4"/>
        </w:numPr>
        <w:tabs>
          <w:tab w:val="left" w:pos="426"/>
        </w:tabs>
        <w:spacing w:after="0" w:line="0" w:lineRule="atLeast"/>
        <w:rPr>
          <w:rFonts w:ascii="Garamond" w:eastAsia="Times New Roman" w:hAnsi="Garamond"/>
          <w:sz w:val="24"/>
          <w:szCs w:val="24"/>
          <w:lang w:eastAsia="pl-PL"/>
        </w:rPr>
      </w:pPr>
      <w:bookmarkStart w:id="0" w:name="_Hlk44400633"/>
      <w:bookmarkStart w:id="1" w:name="_GoBack"/>
      <w:bookmarkEnd w:id="1"/>
      <w:r w:rsidRPr="002D5C64">
        <w:rPr>
          <w:rFonts w:ascii="Garamond" w:eastAsia="Times New Roman" w:hAnsi="Garamond"/>
          <w:sz w:val="24"/>
          <w:szCs w:val="24"/>
          <w:lang w:eastAsia="pl-PL"/>
        </w:rPr>
        <w:t>Jednocześnie oświadczam, że:</w:t>
      </w:r>
    </w:p>
    <w:bookmarkEnd w:id="0"/>
    <w:p w:rsidR="00B93A5F" w:rsidRPr="002D5C64" w:rsidRDefault="00B93A5F" w:rsidP="00B93A5F">
      <w:pPr>
        <w:spacing w:after="0" w:line="137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numPr>
          <w:ilvl w:val="0"/>
          <w:numId w:val="5"/>
        </w:numPr>
        <w:tabs>
          <w:tab w:val="clear" w:pos="425"/>
          <w:tab w:val="left" w:pos="426"/>
        </w:tabs>
        <w:spacing w:after="0" w:line="0" w:lineRule="atLeast"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2D5C64">
        <w:rPr>
          <w:rFonts w:ascii="Garamond" w:eastAsia="Times New Roman" w:hAnsi="Garamond"/>
          <w:sz w:val="24"/>
          <w:szCs w:val="24"/>
          <w:lang w:eastAsia="pl-PL"/>
        </w:rPr>
        <w:t xml:space="preserve">opłatę za najem świetlicy uiszczę w terminie </w:t>
      </w:r>
      <w:r w:rsidRPr="002D5C64">
        <w:rPr>
          <w:rFonts w:ascii="Garamond" w:eastAsia="Times New Roman" w:hAnsi="Garamond"/>
          <w:b/>
          <w:bCs/>
          <w:sz w:val="24"/>
          <w:szCs w:val="24"/>
          <w:lang w:eastAsia="pl-PL"/>
        </w:rPr>
        <w:t>3 dni</w:t>
      </w:r>
      <w:r w:rsidRPr="002D5C64">
        <w:rPr>
          <w:rFonts w:ascii="Garamond" w:eastAsia="Times New Roman" w:hAnsi="Garamond"/>
          <w:sz w:val="24"/>
          <w:szCs w:val="24"/>
          <w:lang w:eastAsia="pl-PL"/>
        </w:rPr>
        <w:t xml:space="preserve"> przed planowanym Wynajmem na konto Urzędu Gminy Dębnicy Kaszubskiej</w:t>
      </w:r>
      <w:r w:rsidR="00134191">
        <w:rPr>
          <w:rFonts w:ascii="Garamond" w:eastAsia="Times New Roman" w:hAnsi="Garamond"/>
          <w:sz w:val="24"/>
          <w:szCs w:val="24"/>
          <w:lang w:eastAsia="pl-PL"/>
        </w:rPr>
        <w:t>**</w:t>
      </w:r>
      <w:r w:rsidRPr="002D5C64">
        <w:rPr>
          <w:rFonts w:ascii="Garamond" w:eastAsia="Times New Roman" w:hAnsi="Garamond"/>
          <w:sz w:val="24"/>
          <w:szCs w:val="24"/>
          <w:lang w:eastAsia="pl-PL"/>
        </w:rPr>
        <w:t>, tj</w:t>
      </w:r>
      <w:r>
        <w:rPr>
          <w:rFonts w:ascii="Garamond" w:eastAsia="Times New Roman" w:hAnsi="Garamond"/>
          <w:sz w:val="24"/>
          <w:szCs w:val="24"/>
          <w:lang w:eastAsia="pl-PL"/>
        </w:rPr>
        <w:t>.</w:t>
      </w:r>
      <w:r w:rsidRPr="002D5C64">
        <w:rPr>
          <w:rFonts w:ascii="Garamond" w:eastAsia="Times New Roman" w:hAnsi="Garamond"/>
          <w:sz w:val="24"/>
          <w:szCs w:val="24"/>
          <w:lang w:eastAsia="pl-PL"/>
        </w:rPr>
        <w:t>:......</w:t>
      </w:r>
      <w:r w:rsidR="00134191">
        <w:rPr>
          <w:rFonts w:ascii="Garamond" w:eastAsia="Times New Roman" w:hAnsi="Garamond"/>
          <w:sz w:val="24"/>
          <w:szCs w:val="24"/>
          <w:lang w:eastAsia="pl-PL"/>
        </w:rPr>
        <w:t>........</w:t>
      </w:r>
      <w:r w:rsidRPr="002D5C64">
        <w:rPr>
          <w:rFonts w:ascii="Garamond" w:eastAsia="Times New Roman" w:hAnsi="Garamond"/>
          <w:sz w:val="24"/>
          <w:szCs w:val="24"/>
          <w:lang w:eastAsia="pl-PL"/>
        </w:rPr>
        <w:t>.</w:t>
      </w:r>
      <w:r w:rsidR="00134191">
        <w:rPr>
          <w:rFonts w:ascii="Garamond" w:eastAsia="Times New Roman" w:hAnsi="Garamond"/>
          <w:sz w:val="24"/>
          <w:szCs w:val="24"/>
          <w:lang w:eastAsia="pl-PL"/>
        </w:rPr>
        <w:t>....</w:t>
      </w:r>
      <w:r w:rsidRPr="002D5C64">
        <w:rPr>
          <w:rFonts w:ascii="Garamond" w:eastAsia="Times New Roman" w:hAnsi="Garamond"/>
          <w:sz w:val="24"/>
          <w:szCs w:val="24"/>
          <w:lang w:eastAsia="pl-PL"/>
        </w:rPr>
        <w:t>..........</w:t>
      </w:r>
      <w:r w:rsidR="00134191">
        <w:rPr>
          <w:rFonts w:ascii="Garamond" w:eastAsia="Times New Roman" w:hAnsi="Garamond"/>
          <w:sz w:val="24"/>
          <w:szCs w:val="24"/>
          <w:lang w:eastAsia="pl-PL"/>
        </w:rPr>
        <w:t xml:space="preserve"> (brutto)</w:t>
      </w:r>
      <w:r w:rsidRPr="002D5C64">
        <w:rPr>
          <w:rFonts w:ascii="Garamond" w:eastAsia="Times New Roman" w:hAnsi="Garamond"/>
          <w:sz w:val="24"/>
          <w:szCs w:val="24"/>
          <w:lang w:eastAsia="pl-PL"/>
        </w:rPr>
        <w:t>;</w:t>
      </w:r>
      <w:r>
        <w:rPr>
          <w:rFonts w:ascii="Garamond" w:eastAsia="Times New Roman" w:hAnsi="Garamond"/>
          <w:sz w:val="24"/>
          <w:szCs w:val="24"/>
          <w:lang w:eastAsia="pl-PL"/>
        </w:rPr>
        <w:t xml:space="preserve"> </w:t>
      </w:r>
      <w:r w:rsidRPr="003C4FA9">
        <w:rPr>
          <w:rFonts w:ascii="Garamond" w:eastAsia="Times New Roman" w:hAnsi="Garamond"/>
          <w:b/>
          <w:bCs/>
          <w:color w:val="000000"/>
          <w:lang w:eastAsia="pl-PL"/>
        </w:rPr>
        <w:t>(nie dotyczy umowy Użyczenia)</w:t>
      </w:r>
    </w:p>
    <w:p w:rsidR="00B93A5F" w:rsidRPr="002D5C64" w:rsidRDefault="00B93A5F" w:rsidP="00B93A5F">
      <w:pPr>
        <w:numPr>
          <w:ilvl w:val="0"/>
          <w:numId w:val="5"/>
        </w:numPr>
        <w:tabs>
          <w:tab w:val="left" w:pos="425"/>
        </w:tabs>
        <w:spacing w:after="0" w:line="0" w:lineRule="atLeast"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2D5C64">
        <w:rPr>
          <w:rFonts w:ascii="Garamond" w:eastAsia="Times New Roman" w:hAnsi="Garamond"/>
          <w:sz w:val="24"/>
          <w:szCs w:val="24"/>
          <w:lang w:eastAsia="pl-PL"/>
        </w:rPr>
        <w:t>zapoznałem/</w:t>
      </w:r>
      <w:proofErr w:type="spellStart"/>
      <w:r w:rsidRPr="002D5C64">
        <w:rPr>
          <w:rFonts w:ascii="Garamond" w:eastAsia="Times New Roman" w:hAnsi="Garamond"/>
          <w:sz w:val="24"/>
          <w:szCs w:val="24"/>
          <w:lang w:eastAsia="pl-PL"/>
        </w:rPr>
        <w:t>am</w:t>
      </w:r>
      <w:proofErr w:type="spellEnd"/>
      <w:r w:rsidRPr="002D5C64">
        <w:rPr>
          <w:rFonts w:ascii="Garamond" w:eastAsia="Times New Roman" w:hAnsi="Garamond"/>
          <w:sz w:val="24"/>
          <w:szCs w:val="24"/>
          <w:lang w:eastAsia="pl-PL"/>
        </w:rPr>
        <w:t xml:space="preserve">* się z obowiązującym </w:t>
      </w:r>
      <w:r w:rsidRPr="002D5C64">
        <w:rPr>
          <w:rFonts w:ascii="Garamond" w:hAnsi="Garamond"/>
          <w:sz w:val="24"/>
          <w:szCs w:val="24"/>
          <w:lang w:val="pl"/>
        </w:rPr>
        <w:t>Regulaminem korzystania ze świetlic wiejskich na terenie Gminy Dębnica Kaszubska</w:t>
      </w:r>
      <w:r w:rsidRPr="002D5C64">
        <w:rPr>
          <w:rFonts w:ascii="Garamond" w:hAnsi="Garamond"/>
          <w:sz w:val="24"/>
          <w:szCs w:val="24"/>
        </w:rPr>
        <w:t>;</w:t>
      </w:r>
    </w:p>
    <w:p w:rsidR="00B93A5F" w:rsidRPr="002D5C64" w:rsidRDefault="00B93A5F" w:rsidP="00B93A5F">
      <w:pPr>
        <w:numPr>
          <w:ilvl w:val="0"/>
          <w:numId w:val="5"/>
        </w:numPr>
        <w:tabs>
          <w:tab w:val="clear" w:pos="425"/>
          <w:tab w:val="left" w:pos="426"/>
          <w:tab w:val="left" w:pos="993"/>
        </w:tabs>
        <w:spacing w:after="0" w:line="0" w:lineRule="atLeast"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2D5C64">
        <w:rPr>
          <w:rFonts w:ascii="Garamond" w:eastAsia="Times New Roman" w:hAnsi="Garamond"/>
          <w:sz w:val="24"/>
          <w:szCs w:val="24"/>
          <w:lang w:eastAsia="pl-PL"/>
        </w:rPr>
        <w:t>zobowiązuję się do przestrzegania przepisów BHP, sanitarnych i p.poż. w czasie trwania wynajmu.</w:t>
      </w:r>
    </w:p>
    <w:p w:rsidR="00B93A5F" w:rsidRPr="002D5C64" w:rsidRDefault="00B93A5F" w:rsidP="00B93A5F">
      <w:pPr>
        <w:numPr>
          <w:ilvl w:val="0"/>
          <w:numId w:val="5"/>
        </w:numPr>
        <w:tabs>
          <w:tab w:val="clear" w:pos="425"/>
          <w:tab w:val="left" w:pos="426"/>
          <w:tab w:val="left" w:pos="993"/>
        </w:tabs>
        <w:spacing w:after="0" w:line="0" w:lineRule="atLeast"/>
        <w:jc w:val="both"/>
        <w:rPr>
          <w:rFonts w:ascii="Garamond" w:eastAsia="Times New Roman" w:hAnsi="Garamond"/>
          <w:sz w:val="24"/>
          <w:szCs w:val="24"/>
          <w:lang w:eastAsia="pl-PL"/>
        </w:rPr>
      </w:pPr>
      <w:bookmarkStart w:id="2" w:name="_Hlk68600845"/>
      <w:r w:rsidRPr="002D5C64">
        <w:rPr>
          <w:rFonts w:ascii="Garamond" w:eastAsia="Times New Roman" w:hAnsi="Garamond"/>
          <w:sz w:val="24"/>
          <w:szCs w:val="24"/>
          <w:lang w:eastAsia="pl-PL"/>
        </w:rPr>
        <w:t>pokryję wszelkie koszty za ewentualne powstałe szkody oraz przywłaszczone mienie.</w:t>
      </w:r>
      <w:bookmarkEnd w:id="2"/>
    </w:p>
    <w:p w:rsidR="00B93A5F" w:rsidRPr="002D5C64" w:rsidRDefault="00B93A5F" w:rsidP="00B93A5F">
      <w:pPr>
        <w:spacing w:after="0" w:line="13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spacing w:after="0" w:line="136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spacing w:after="0" w:line="136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spacing w:after="0" w:line="136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spacing w:after="0" w:line="0" w:lineRule="atLeast"/>
        <w:ind w:left="5664"/>
        <w:rPr>
          <w:rFonts w:ascii="Garamond" w:eastAsia="Times New Roman" w:hAnsi="Garamond"/>
          <w:sz w:val="24"/>
          <w:szCs w:val="24"/>
          <w:lang w:eastAsia="pl-PL"/>
        </w:rPr>
      </w:pPr>
      <w:r w:rsidRPr="002D5C64">
        <w:rPr>
          <w:rFonts w:ascii="Garamond" w:eastAsia="Times New Roman" w:hAnsi="Garamond"/>
          <w:sz w:val="24"/>
          <w:szCs w:val="24"/>
          <w:lang w:eastAsia="pl-PL"/>
        </w:rPr>
        <w:t>………………………..</w:t>
      </w:r>
    </w:p>
    <w:p w:rsidR="00B93A5F" w:rsidRPr="002D5C64" w:rsidRDefault="00B93A5F" w:rsidP="00B93A5F">
      <w:pPr>
        <w:spacing w:after="0" w:line="0" w:lineRule="atLeast"/>
        <w:ind w:left="4960" w:firstLine="704"/>
        <w:rPr>
          <w:rFonts w:ascii="Garamond" w:eastAsia="Times New Roman" w:hAnsi="Garamond"/>
          <w:sz w:val="20"/>
          <w:szCs w:val="20"/>
          <w:lang w:eastAsia="pl-PL"/>
        </w:rPr>
      </w:pPr>
      <w:r w:rsidRPr="002D5C64">
        <w:rPr>
          <w:rFonts w:ascii="Garamond" w:eastAsia="Times New Roman" w:hAnsi="Garamond"/>
          <w:sz w:val="20"/>
          <w:szCs w:val="20"/>
          <w:lang w:eastAsia="pl-PL"/>
        </w:rPr>
        <w:t xml:space="preserve">    (podpis wnioskodawcy)</w:t>
      </w:r>
    </w:p>
    <w:p w:rsidR="00B93A5F" w:rsidRPr="002D5C64" w:rsidRDefault="00B93A5F" w:rsidP="00B93A5F">
      <w:pPr>
        <w:spacing w:after="0" w:line="139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tabs>
          <w:tab w:val="left" w:pos="704"/>
        </w:tabs>
        <w:spacing w:after="0" w:line="0" w:lineRule="atLeast"/>
        <w:rPr>
          <w:rFonts w:ascii="Garamond" w:eastAsia="Times New Roman" w:hAnsi="Garamond"/>
          <w:sz w:val="24"/>
          <w:szCs w:val="24"/>
          <w:lang w:eastAsia="pl-PL"/>
        </w:rPr>
      </w:pPr>
      <w:r w:rsidRPr="002D5C64">
        <w:rPr>
          <w:rFonts w:ascii="Garamond" w:eastAsia="Times New Roman" w:hAnsi="Garamond"/>
          <w:sz w:val="24"/>
          <w:szCs w:val="24"/>
          <w:lang w:eastAsia="pl-PL"/>
        </w:rPr>
        <w:t>Potwierdzenie wolnego terminu przez opiekuna świetlicy:</w:t>
      </w:r>
    </w:p>
    <w:p w:rsidR="00B93A5F" w:rsidRPr="002D5C64" w:rsidRDefault="00B93A5F" w:rsidP="00B93A5F">
      <w:pPr>
        <w:spacing w:after="0" w:line="139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spacing w:after="0" w:line="139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spacing w:after="0" w:line="139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spacing w:after="0" w:line="139" w:lineRule="exact"/>
        <w:rPr>
          <w:rFonts w:ascii="Garamond" w:eastAsia="Times New Roman" w:hAnsi="Garamond"/>
          <w:sz w:val="36"/>
          <w:szCs w:val="36"/>
          <w:lang w:eastAsia="pl-PL"/>
        </w:rPr>
      </w:pPr>
      <w:r w:rsidRPr="002D5C64">
        <w:rPr>
          <w:rFonts w:ascii="Garamond" w:eastAsia="Times New Roman" w:hAnsi="Garamond"/>
          <w:sz w:val="36"/>
          <w:szCs w:val="36"/>
          <w:lang w:eastAsia="pl-PL"/>
        </w:rPr>
        <w:t>……………………….</w:t>
      </w:r>
    </w:p>
    <w:p w:rsidR="00B93A5F" w:rsidRPr="002D5C64" w:rsidRDefault="00B93A5F" w:rsidP="00B93A5F">
      <w:pPr>
        <w:spacing w:after="0" w:line="0" w:lineRule="atLeast"/>
        <w:ind w:left="4"/>
        <w:rPr>
          <w:rFonts w:ascii="Garamond" w:eastAsia="Times New Roman" w:hAnsi="Garamond"/>
          <w:sz w:val="20"/>
          <w:szCs w:val="20"/>
          <w:lang w:eastAsia="pl-PL"/>
        </w:rPr>
      </w:pPr>
      <w:r w:rsidRPr="002D5C64">
        <w:rPr>
          <w:rFonts w:ascii="Garamond" w:eastAsia="Times New Roman" w:hAnsi="Garamond"/>
          <w:sz w:val="20"/>
          <w:szCs w:val="20"/>
          <w:lang w:eastAsia="pl-PL"/>
        </w:rPr>
        <w:t xml:space="preserve">          (data, podpis Opiekuna)</w:t>
      </w:r>
    </w:p>
    <w:p w:rsidR="00B93A5F" w:rsidRPr="002D5C64" w:rsidRDefault="00B93A5F" w:rsidP="00B93A5F">
      <w:pPr>
        <w:spacing w:after="0" w:line="139" w:lineRule="exact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autoSpaceDE w:val="0"/>
        <w:autoSpaceDN w:val="0"/>
        <w:adjustRightInd w:val="0"/>
        <w:spacing w:after="0" w:line="240" w:lineRule="auto"/>
        <w:rPr>
          <w:rFonts w:ascii="Garamond" w:hAnsi="Garamond"/>
          <w:b/>
          <w:bCs/>
          <w:sz w:val="24"/>
          <w:szCs w:val="24"/>
          <w:lang w:val="pl"/>
        </w:rPr>
      </w:pPr>
    </w:p>
    <w:p w:rsidR="00B93A5F" w:rsidRPr="002D5C64" w:rsidRDefault="00B93A5F" w:rsidP="00B93A5F">
      <w:pPr>
        <w:autoSpaceDE w:val="0"/>
        <w:autoSpaceDN w:val="0"/>
        <w:adjustRightInd w:val="0"/>
        <w:spacing w:after="0" w:line="240" w:lineRule="auto"/>
        <w:ind w:left="4248"/>
        <w:rPr>
          <w:rFonts w:ascii="Garamond" w:hAnsi="Garamond"/>
          <w:b/>
          <w:bCs/>
          <w:sz w:val="24"/>
          <w:szCs w:val="24"/>
          <w:lang w:val="pl"/>
        </w:rPr>
      </w:pPr>
      <w:r w:rsidRPr="002D5C64">
        <w:rPr>
          <w:rFonts w:ascii="Garamond" w:hAnsi="Garamond"/>
          <w:b/>
          <w:bCs/>
          <w:sz w:val="24"/>
          <w:szCs w:val="24"/>
          <w:lang w:val="pl"/>
        </w:rPr>
        <w:t>Wyrażam / nie wyrażam* zgodę/y</w:t>
      </w:r>
    </w:p>
    <w:p w:rsidR="00B93A5F" w:rsidRPr="002D5C64" w:rsidRDefault="00B93A5F" w:rsidP="00B93A5F">
      <w:pPr>
        <w:autoSpaceDE w:val="0"/>
        <w:autoSpaceDN w:val="0"/>
        <w:adjustRightInd w:val="0"/>
        <w:spacing w:after="0" w:line="240" w:lineRule="auto"/>
        <w:ind w:left="4248"/>
        <w:rPr>
          <w:rFonts w:ascii="Garamond" w:hAnsi="Garamond"/>
          <w:b/>
          <w:bCs/>
          <w:sz w:val="24"/>
          <w:szCs w:val="24"/>
          <w:lang w:val="pl"/>
        </w:rPr>
      </w:pPr>
    </w:p>
    <w:p w:rsidR="00B93A5F" w:rsidRPr="002D5C64" w:rsidRDefault="00B93A5F" w:rsidP="00B93A5F">
      <w:pPr>
        <w:spacing w:after="0" w:line="139" w:lineRule="exact"/>
        <w:ind w:left="4248"/>
        <w:rPr>
          <w:rFonts w:ascii="Garamond" w:eastAsia="Times New Roman" w:hAnsi="Garamond"/>
          <w:sz w:val="24"/>
          <w:szCs w:val="24"/>
          <w:lang w:eastAsia="pl-PL"/>
        </w:rPr>
      </w:pPr>
    </w:p>
    <w:p w:rsidR="00B93A5F" w:rsidRPr="002D5C64" w:rsidRDefault="00B93A5F" w:rsidP="00B93A5F">
      <w:pPr>
        <w:spacing w:after="0" w:line="139" w:lineRule="exact"/>
        <w:ind w:left="4248"/>
        <w:rPr>
          <w:rFonts w:ascii="Garamond" w:eastAsia="Times New Roman" w:hAnsi="Garamond"/>
          <w:sz w:val="36"/>
          <w:szCs w:val="36"/>
          <w:lang w:eastAsia="pl-PL"/>
        </w:rPr>
      </w:pPr>
      <w:r w:rsidRPr="002D5C64">
        <w:rPr>
          <w:rFonts w:ascii="Garamond" w:eastAsia="Times New Roman" w:hAnsi="Garamond"/>
          <w:sz w:val="36"/>
          <w:szCs w:val="36"/>
          <w:lang w:eastAsia="pl-PL"/>
        </w:rPr>
        <w:t>…………………………….</w:t>
      </w:r>
    </w:p>
    <w:p w:rsidR="00B93A5F" w:rsidRPr="002D5C64" w:rsidRDefault="00B93A5F" w:rsidP="00B93A5F">
      <w:pPr>
        <w:spacing w:after="0" w:line="0" w:lineRule="atLeast"/>
        <w:ind w:left="4252"/>
        <w:rPr>
          <w:rFonts w:ascii="Garamond" w:eastAsia="Times New Roman" w:hAnsi="Garamond"/>
          <w:sz w:val="20"/>
          <w:szCs w:val="20"/>
          <w:lang w:eastAsia="pl-PL"/>
        </w:rPr>
      </w:pPr>
      <w:r w:rsidRPr="002D5C64">
        <w:rPr>
          <w:rFonts w:ascii="Garamond" w:eastAsia="Times New Roman" w:hAnsi="Garamond"/>
          <w:sz w:val="20"/>
          <w:szCs w:val="20"/>
          <w:lang w:eastAsia="pl-PL"/>
        </w:rPr>
        <w:t xml:space="preserve">          </w:t>
      </w:r>
      <w:r w:rsidR="00134191">
        <w:rPr>
          <w:rFonts w:ascii="Garamond" w:eastAsia="Times New Roman" w:hAnsi="Garamond"/>
          <w:sz w:val="20"/>
          <w:szCs w:val="20"/>
          <w:lang w:eastAsia="pl-PL"/>
        </w:rPr>
        <w:tab/>
        <w:t xml:space="preserve">      </w:t>
      </w:r>
      <w:r w:rsidRPr="002D5C64">
        <w:rPr>
          <w:rFonts w:ascii="Garamond" w:eastAsia="Times New Roman" w:hAnsi="Garamond"/>
          <w:sz w:val="20"/>
          <w:szCs w:val="20"/>
          <w:lang w:eastAsia="pl-PL"/>
        </w:rPr>
        <w:t>(data, podpis Wójta )</w:t>
      </w:r>
    </w:p>
    <w:p w:rsidR="000F3B43" w:rsidRDefault="00B93A5F" w:rsidP="00B93A5F">
      <w:pPr>
        <w:autoSpaceDE w:val="0"/>
        <w:autoSpaceDN w:val="0"/>
        <w:adjustRightInd w:val="0"/>
        <w:spacing w:after="0" w:line="240" w:lineRule="auto"/>
        <w:rPr>
          <w:rFonts w:ascii="Garamond" w:hAnsi="Garamond"/>
          <w:b/>
          <w:bCs/>
          <w:sz w:val="20"/>
          <w:szCs w:val="20"/>
          <w:lang w:val="pl"/>
        </w:rPr>
      </w:pPr>
      <w:r w:rsidRPr="002D5C64">
        <w:rPr>
          <w:rFonts w:ascii="Garamond" w:hAnsi="Garamond"/>
          <w:b/>
          <w:bCs/>
          <w:sz w:val="20"/>
          <w:szCs w:val="20"/>
          <w:lang w:val="pl"/>
        </w:rPr>
        <w:t>* niepotrzebne skreślić</w:t>
      </w:r>
    </w:p>
    <w:p w:rsidR="00134191" w:rsidRPr="00B93A5F" w:rsidRDefault="00134191" w:rsidP="00B93A5F">
      <w:pPr>
        <w:autoSpaceDE w:val="0"/>
        <w:autoSpaceDN w:val="0"/>
        <w:adjustRightInd w:val="0"/>
        <w:spacing w:after="0" w:line="240" w:lineRule="auto"/>
        <w:rPr>
          <w:rFonts w:ascii="Garamond" w:hAnsi="Garamond"/>
          <w:b/>
          <w:bCs/>
          <w:sz w:val="20"/>
          <w:szCs w:val="20"/>
          <w:lang w:val="pl"/>
        </w:rPr>
      </w:pPr>
      <w:r>
        <w:rPr>
          <w:rFonts w:ascii="Garamond" w:hAnsi="Garamond"/>
          <w:b/>
          <w:bCs/>
          <w:sz w:val="20"/>
          <w:szCs w:val="20"/>
          <w:lang w:val="pl"/>
        </w:rPr>
        <w:t xml:space="preserve">** nr rachunku bankowego Urzędu Gminy Dębnica Kaszubska: </w:t>
      </w:r>
      <w:r w:rsidRPr="00134191">
        <w:rPr>
          <w:b/>
        </w:rPr>
        <w:t>30 9315 0004 0060 0444 2000 0010</w:t>
      </w:r>
      <w:r>
        <w:rPr>
          <w:rFonts w:ascii="Arial" w:hAnsi="Arial" w:cs="Arial"/>
        </w:rPr>
        <w:t> </w:t>
      </w:r>
    </w:p>
    <w:sectPr w:rsidR="00134191" w:rsidRPr="00B93A5F" w:rsidSect="001F532C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" w15:restartNumberingAfterBreak="0">
    <w:nsid w:val="00000013"/>
    <w:multiLevelType w:val="multilevel"/>
    <w:tmpl w:val="00000013"/>
    <w:lvl w:ilvl="0">
      <w:start w:val="3"/>
      <w:numFmt w:val="decimal"/>
      <w:lvlText w:val="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" w15:restartNumberingAfterBreak="0">
    <w:nsid w:val="00000014"/>
    <w:multiLevelType w:val="multilevel"/>
    <w:tmpl w:val="00000014"/>
    <w:lvl w:ilvl="0">
      <w:start w:val="4"/>
      <w:numFmt w:val="decimal"/>
      <w:lvlText w:val="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" w15:restartNumberingAfterBreak="0">
    <w:nsid w:val="275D4A77"/>
    <w:multiLevelType w:val="singleLevel"/>
    <w:tmpl w:val="275D4A77"/>
    <w:lvl w:ilvl="0">
      <w:start w:val="1"/>
      <w:numFmt w:val="decimal"/>
      <w:suff w:val="space"/>
      <w:lvlText w:val="%1)"/>
      <w:lvlJc w:val="left"/>
    </w:lvl>
  </w:abstractNum>
  <w:abstractNum w:abstractNumId="4" w15:restartNumberingAfterBreak="0">
    <w:nsid w:val="70DF63F8"/>
    <w:multiLevelType w:val="singleLevel"/>
    <w:tmpl w:val="70DF63F8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  <w:color w:val="auto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A5F"/>
    <w:rsid w:val="000F3B43"/>
    <w:rsid w:val="00134191"/>
    <w:rsid w:val="001F532C"/>
    <w:rsid w:val="00B93A5F"/>
    <w:rsid w:val="00E20B8B"/>
    <w:rsid w:val="00F806E5"/>
    <w:rsid w:val="00FC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8EF857-09FC-46A2-909A-B998F507B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3A5F"/>
    <w:rPr>
      <w:rFonts w:ascii="Times New Roman" w:eastAsia="SimSu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93A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A5F"/>
    <w:rPr>
      <w:rFonts w:ascii="Segoe UI" w:eastAsia="SimSu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Jankowska</dc:creator>
  <cp:keywords/>
  <dc:description/>
  <cp:lastModifiedBy>Konto Microsoft</cp:lastModifiedBy>
  <cp:revision>7</cp:revision>
  <cp:lastPrinted>2023-05-10T08:26:00Z</cp:lastPrinted>
  <dcterms:created xsi:type="dcterms:W3CDTF">2021-07-22T09:15:00Z</dcterms:created>
  <dcterms:modified xsi:type="dcterms:W3CDTF">2024-02-08T11:00:00Z</dcterms:modified>
</cp:coreProperties>
</file>